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5-1329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15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02.04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402011485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02.04.2026 №18810586260402011485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14.04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М.Б.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М.Б. </w:t>
      </w:r>
      <w:r>
        <w:rPr>
          <w:rFonts w:ascii="Times New Roman" w:eastAsia="Times New Roman" w:hAnsi="Times New Roman" w:cs="Times New Roman"/>
          <w:sz w:val="18"/>
          <w:szCs w:val="1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1329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0412365400665013292620161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4">
    <w:name w:val="cat-UserDefined grp-35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